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0999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44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Style w:val="cat-UserDefinedgrp-3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77550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40">
    <w:name w:val="cat-UserDefined grp-30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2D504-6829-4061-AD01-19D3E104435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